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3928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4794,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407-ПП/3928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16:38:58.909;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16:38:58.909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